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DCD65" w14:textId="77777777" w:rsidR="005F4D56" w:rsidRDefault="005F4D56" w:rsidP="005F4D56">
      <w:pPr>
        <w:tabs>
          <w:tab w:val="left" w:pos="8640"/>
        </w:tabs>
        <w:spacing w:line="520" w:lineRule="exact"/>
        <w:ind w:right="-34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附件3：</w:t>
      </w:r>
    </w:p>
    <w:p w14:paraId="718D4A25" w14:textId="77777777" w:rsidR="005F4D56" w:rsidRDefault="005F4D56" w:rsidP="005F4D56">
      <w:pPr>
        <w:tabs>
          <w:tab w:val="left" w:pos="8640"/>
        </w:tabs>
        <w:spacing w:line="520" w:lineRule="exact"/>
        <w:ind w:right="-340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第40届中国化学奥林匹克（初赛）选拔赛暨</w:t>
      </w:r>
    </w:p>
    <w:p w14:paraId="54625EF5" w14:textId="77777777" w:rsidR="005F4D56" w:rsidRDefault="005F4D56" w:rsidP="005F4D56">
      <w:pPr>
        <w:tabs>
          <w:tab w:val="left" w:pos="8640"/>
        </w:tabs>
        <w:spacing w:line="520" w:lineRule="exact"/>
        <w:ind w:right="-340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2026年江苏赛区复赛考场纪录</w:t>
      </w:r>
    </w:p>
    <w:p w14:paraId="5CE1BE09" w14:textId="77777777" w:rsidR="005F4D56" w:rsidRDefault="005F4D56" w:rsidP="005F4D56">
      <w:pPr>
        <w:tabs>
          <w:tab w:val="left" w:pos="8460"/>
        </w:tabs>
        <w:ind w:leftChars="21" w:left="464" w:right="-340" w:hangingChars="200" w:hanging="420"/>
        <w:rPr>
          <w:szCs w:val="21"/>
        </w:rPr>
      </w:pPr>
    </w:p>
    <w:p w14:paraId="5B4441B9" w14:textId="77777777" w:rsidR="005F4D56" w:rsidRDefault="005F4D56" w:rsidP="005F4D56">
      <w:pPr>
        <w:tabs>
          <w:tab w:val="left" w:pos="8640"/>
        </w:tabs>
        <w:spacing w:line="600" w:lineRule="exact"/>
        <w:ind w:right="-340"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掌握考场基本情况，第40届中国化学奥林匹克（初赛）选拔赛暨江苏赛区复赛考试结束后，每个考场必须认真、完整的填写考场纪录，（由监考人员和考点负责人签名，该考场成绩方为有效），并按本考场全部选手准考证号排序，收齐答题纸（缺考考生试卷也要收回，按准考证号排序插入），然后将答题纸、考场纪录一并放入试卷</w:t>
      </w:r>
      <w:proofErr w:type="gramStart"/>
      <w:r>
        <w:rPr>
          <w:rFonts w:ascii="仿宋" w:eastAsia="仿宋" w:hAnsi="仿宋" w:hint="eastAsia"/>
          <w:sz w:val="30"/>
          <w:szCs w:val="30"/>
        </w:rPr>
        <w:t>袋进行</w:t>
      </w:r>
      <w:proofErr w:type="gramEnd"/>
      <w:r>
        <w:rPr>
          <w:rFonts w:ascii="仿宋" w:eastAsia="仿宋" w:hAnsi="仿宋" w:hint="eastAsia"/>
          <w:sz w:val="30"/>
          <w:szCs w:val="30"/>
        </w:rPr>
        <w:t>密封，统一交到各设区市化学竞赛负责人处。</w:t>
      </w:r>
    </w:p>
    <w:p w14:paraId="649A49F8" w14:textId="77777777" w:rsidR="005F4D56" w:rsidRDefault="005F4D56" w:rsidP="005F4D56">
      <w:pPr>
        <w:tabs>
          <w:tab w:val="left" w:pos="8460"/>
        </w:tabs>
        <w:spacing w:line="440" w:lineRule="exact"/>
        <w:ind w:right="-340" w:firstLineChars="200" w:firstLine="480"/>
        <w:rPr>
          <w:rFonts w:ascii="仿宋_GB2312" w:eastAsia="仿宋_GB2312"/>
          <w:sz w:val="24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660"/>
        <w:gridCol w:w="1181"/>
        <w:gridCol w:w="1421"/>
      </w:tblGrid>
      <w:tr w:rsidR="005F4D56" w14:paraId="49C1ADBE" w14:textId="77777777" w:rsidTr="00FD2D8D">
        <w:trPr>
          <w:trHeight w:val="680"/>
          <w:jc w:val="center"/>
        </w:trPr>
        <w:tc>
          <w:tcPr>
            <w:tcW w:w="1420" w:type="dxa"/>
            <w:vAlign w:val="center"/>
          </w:tcPr>
          <w:p w14:paraId="0E14A14A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    点</w:t>
            </w:r>
          </w:p>
        </w:tc>
        <w:tc>
          <w:tcPr>
            <w:tcW w:w="1420" w:type="dxa"/>
            <w:vAlign w:val="center"/>
          </w:tcPr>
          <w:p w14:paraId="487C4077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61C1F1FD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    址</w:t>
            </w:r>
          </w:p>
        </w:tc>
        <w:tc>
          <w:tcPr>
            <w:tcW w:w="4262" w:type="dxa"/>
            <w:gridSpan w:val="3"/>
            <w:vAlign w:val="center"/>
          </w:tcPr>
          <w:p w14:paraId="686D722A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F4D56" w14:paraId="549EFE75" w14:textId="77777777" w:rsidTr="00FD2D8D">
        <w:trPr>
          <w:trHeight w:val="680"/>
          <w:jc w:val="center"/>
        </w:trPr>
        <w:tc>
          <w:tcPr>
            <w:tcW w:w="1420" w:type="dxa"/>
            <w:vAlign w:val="center"/>
          </w:tcPr>
          <w:p w14:paraId="26332EDD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考场序号</w:t>
            </w:r>
          </w:p>
        </w:tc>
        <w:tc>
          <w:tcPr>
            <w:tcW w:w="1420" w:type="dxa"/>
            <w:vAlign w:val="center"/>
          </w:tcPr>
          <w:p w14:paraId="149989C9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    考场</w:t>
            </w:r>
          </w:p>
        </w:tc>
        <w:tc>
          <w:tcPr>
            <w:tcW w:w="1420" w:type="dxa"/>
            <w:vAlign w:val="center"/>
          </w:tcPr>
          <w:p w14:paraId="6147B205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准考证号</w:t>
            </w:r>
          </w:p>
        </w:tc>
        <w:tc>
          <w:tcPr>
            <w:tcW w:w="1660" w:type="dxa"/>
            <w:vAlign w:val="center"/>
          </w:tcPr>
          <w:p w14:paraId="16854708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起：</w:t>
            </w:r>
          </w:p>
          <w:p w14:paraId="1202AFE3" w14:textId="77777777" w:rsidR="005F4D56" w:rsidRDefault="005F4D56" w:rsidP="00FD2D8D">
            <w:pPr>
              <w:tabs>
                <w:tab w:val="left" w:pos="8460"/>
              </w:tabs>
              <w:spacing w:afterLines="50" w:after="156" w:line="440" w:lineRule="exact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讫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1181" w:type="dxa"/>
            <w:vAlign w:val="center"/>
          </w:tcPr>
          <w:p w14:paraId="0C2250DD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监考人数</w:t>
            </w:r>
          </w:p>
        </w:tc>
        <w:tc>
          <w:tcPr>
            <w:tcW w:w="1421" w:type="dxa"/>
            <w:vAlign w:val="center"/>
          </w:tcPr>
          <w:p w14:paraId="1B84E702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F4D56" w14:paraId="4080F7E0" w14:textId="77777777" w:rsidTr="00FD2D8D">
        <w:trPr>
          <w:trHeight w:val="680"/>
          <w:jc w:val="center"/>
        </w:trPr>
        <w:tc>
          <w:tcPr>
            <w:tcW w:w="1420" w:type="dxa"/>
            <w:vAlign w:val="center"/>
          </w:tcPr>
          <w:p w14:paraId="7294BA53" w14:textId="77777777" w:rsidR="005F4D56" w:rsidRDefault="005F4D56" w:rsidP="00FD2D8D">
            <w:pPr>
              <w:tabs>
                <w:tab w:val="left" w:pos="8460"/>
              </w:tabs>
              <w:spacing w:line="42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考生情况</w:t>
            </w:r>
          </w:p>
        </w:tc>
        <w:tc>
          <w:tcPr>
            <w:tcW w:w="7102" w:type="dxa"/>
            <w:gridSpan w:val="5"/>
            <w:vAlign w:val="center"/>
          </w:tcPr>
          <w:p w14:paraId="4EBCEA9A" w14:textId="77777777" w:rsidR="005F4D56" w:rsidRDefault="005F4D56" w:rsidP="00FD2D8D">
            <w:pPr>
              <w:tabs>
                <w:tab w:val="left" w:pos="8460"/>
              </w:tabs>
              <w:spacing w:line="42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应到       人，实到       人</w:t>
            </w:r>
          </w:p>
        </w:tc>
      </w:tr>
      <w:tr w:rsidR="005F4D56" w14:paraId="5784E6E3" w14:textId="77777777" w:rsidTr="00FD2D8D">
        <w:trPr>
          <w:jc w:val="center"/>
        </w:trPr>
        <w:tc>
          <w:tcPr>
            <w:tcW w:w="1420" w:type="dxa"/>
            <w:vAlign w:val="center"/>
          </w:tcPr>
          <w:p w14:paraId="2EB235BA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</w:t>
            </w:r>
          </w:p>
          <w:p w14:paraId="05C3E2E3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场</w:t>
            </w:r>
          </w:p>
          <w:p w14:paraId="46E3C86D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纪</w:t>
            </w:r>
          </w:p>
          <w:p w14:paraId="2B8CCCA6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录</w:t>
            </w:r>
          </w:p>
        </w:tc>
        <w:tc>
          <w:tcPr>
            <w:tcW w:w="7102" w:type="dxa"/>
            <w:gridSpan w:val="5"/>
          </w:tcPr>
          <w:p w14:paraId="5393C7FB" w14:textId="77777777" w:rsidR="005F4D56" w:rsidRDefault="005F4D56" w:rsidP="00FD2D8D">
            <w:pPr>
              <w:pStyle w:val="a9"/>
              <w:numPr>
                <w:ilvl w:val="0"/>
                <w:numId w:val="1"/>
              </w:numPr>
              <w:tabs>
                <w:tab w:val="left" w:pos="8460"/>
              </w:tabs>
              <w:spacing w:line="440" w:lineRule="exact"/>
              <w:contextualSpacing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开考时间：</w:t>
            </w:r>
          </w:p>
          <w:p w14:paraId="676BD38E" w14:textId="77777777" w:rsidR="005F4D56" w:rsidRDefault="005F4D56" w:rsidP="00FD2D8D">
            <w:pPr>
              <w:pStyle w:val="a9"/>
              <w:numPr>
                <w:ilvl w:val="0"/>
                <w:numId w:val="1"/>
              </w:numPr>
              <w:tabs>
                <w:tab w:val="left" w:pos="8460"/>
              </w:tabs>
              <w:spacing w:line="440" w:lineRule="exact"/>
              <w:contextualSpacing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结束时间：</w:t>
            </w:r>
          </w:p>
          <w:p w14:paraId="2E9FD397" w14:textId="77777777" w:rsidR="005F4D56" w:rsidRDefault="005F4D56" w:rsidP="00FD2D8D">
            <w:pPr>
              <w:pStyle w:val="a9"/>
              <w:numPr>
                <w:ilvl w:val="0"/>
                <w:numId w:val="1"/>
              </w:numPr>
              <w:tabs>
                <w:tab w:val="left" w:pos="8460"/>
              </w:tabs>
              <w:spacing w:line="440" w:lineRule="exact"/>
              <w:contextualSpacing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有无违反考试纪律现象及处理结果：</w:t>
            </w:r>
          </w:p>
          <w:p w14:paraId="44851C00" w14:textId="77777777" w:rsidR="005F4D56" w:rsidRDefault="005F4D56" w:rsidP="00FD2D8D">
            <w:pPr>
              <w:pStyle w:val="a9"/>
              <w:numPr>
                <w:ilvl w:val="0"/>
                <w:numId w:val="1"/>
              </w:numPr>
              <w:tabs>
                <w:tab w:val="left" w:pos="8460"/>
              </w:tabs>
              <w:spacing w:line="440" w:lineRule="exact"/>
              <w:contextualSpacing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缺考人员准考证号纪录（如有缺考人员，必须纪录如下）：</w:t>
            </w:r>
          </w:p>
          <w:p w14:paraId="4190052A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ind w:right="-340"/>
              <w:rPr>
                <w:rFonts w:ascii="仿宋_GB2312" w:eastAsia="仿宋_GB2312"/>
                <w:sz w:val="24"/>
              </w:rPr>
            </w:pPr>
          </w:p>
          <w:p w14:paraId="4D22FBF1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ind w:right="-340"/>
              <w:rPr>
                <w:rFonts w:ascii="仿宋_GB2312" w:eastAsia="仿宋_GB2312"/>
                <w:sz w:val="24"/>
              </w:rPr>
            </w:pPr>
          </w:p>
          <w:p w14:paraId="522824AA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ind w:right="-340"/>
              <w:rPr>
                <w:rFonts w:ascii="仿宋_GB2312" w:eastAsia="仿宋_GB2312"/>
                <w:sz w:val="24"/>
              </w:rPr>
            </w:pPr>
          </w:p>
          <w:p w14:paraId="69137EF9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ind w:right="-3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监考人员签名</w:t>
            </w:r>
          </w:p>
          <w:p w14:paraId="2BFB01E8" w14:textId="77777777" w:rsidR="005F4D56" w:rsidRDefault="005F4D56" w:rsidP="00FD2D8D">
            <w:pPr>
              <w:tabs>
                <w:tab w:val="left" w:pos="8460"/>
              </w:tabs>
              <w:spacing w:line="440" w:lineRule="exact"/>
              <w:ind w:right="-3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年    月    日</w:t>
            </w:r>
          </w:p>
        </w:tc>
      </w:tr>
    </w:tbl>
    <w:p w14:paraId="209A88DB" w14:textId="77777777" w:rsidR="005F4D56" w:rsidRDefault="005F4D56" w:rsidP="005F4D56">
      <w:pPr>
        <w:tabs>
          <w:tab w:val="left" w:pos="8640"/>
        </w:tabs>
        <w:ind w:right="-340" w:firstLineChars="100" w:firstLine="241"/>
        <w:rPr>
          <w:b/>
          <w:sz w:val="24"/>
        </w:rPr>
      </w:pPr>
    </w:p>
    <w:p w14:paraId="6380ECBC" w14:textId="77777777" w:rsidR="005F4D56" w:rsidRDefault="005F4D56" w:rsidP="005F4D56">
      <w:pPr>
        <w:spacing w:line="520" w:lineRule="exact"/>
        <w:rPr>
          <w:rFonts w:ascii="仿宋" w:eastAsia="仿宋" w:hAnsi="仿宋" w:hint="eastAsia"/>
          <w:sz w:val="30"/>
          <w:szCs w:val="30"/>
        </w:rPr>
      </w:pPr>
      <w:r>
        <w:rPr>
          <w:rFonts w:ascii="仿宋_GB2312" w:eastAsia="仿宋_GB2312" w:hint="eastAsia"/>
          <w:sz w:val="24"/>
        </w:rPr>
        <w:t>考点负责人签名：</w:t>
      </w:r>
    </w:p>
    <w:p w14:paraId="73B3BD57" w14:textId="77777777" w:rsidR="00EF129B" w:rsidRDefault="00EF129B">
      <w:pPr>
        <w:rPr>
          <w:rFonts w:hint="eastAsia"/>
        </w:rPr>
      </w:pPr>
    </w:p>
    <w:sectPr w:rsidR="00EF129B" w:rsidSect="005F4D56">
      <w:pgSz w:w="11906" w:h="16838"/>
      <w:pgMar w:top="1440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2C6D"/>
    <w:multiLevelType w:val="multilevel"/>
    <w:tmpl w:val="0B392C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0430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56"/>
    <w:rsid w:val="00284798"/>
    <w:rsid w:val="005F4D56"/>
    <w:rsid w:val="00A958E6"/>
    <w:rsid w:val="00EA605B"/>
    <w:rsid w:val="00E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8536C"/>
  <w15:chartTrackingRefBased/>
  <w15:docId w15:val="{B0CD3365-D064-41B4-AB75-B4C75CD4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D56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4D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D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D5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D5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D5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D5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D5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D5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D5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4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4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4D5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4D5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4D5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4D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4D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4D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4D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4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D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4D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D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4D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D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4D5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4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4D5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4D5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5F4D56"/>
    <w:rPr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谢强 谢强</dc:creator>
  <cp:keywords/>
  <dc:description/>
  <cp:lastModifiedBy>谢强 谢强</cp:lastModifiedBy>
  <cp:revision>1</cp:revision>
  <dcterms:created xsi:type="dcterms:W3CDTF">2026-06-29T02:08:00Z</dcterms:created>
  <dcterms:modified xsi:type="dcterms:W3CDTF">2026-06-29T02:09:00Z</dcterms:modified>
</cp:coreProperties>
</file>